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5-</w:t>
      </w:r>
      <w:r>
        <w:rPr>
          <w:rFonts w:ascii="Times New Roman" w:eastAsia="Times New Roman" w:hAnsi="Times New Roman" w:cs="Times New Roman"/>
          <w:sz w:val="27"/>
          <w:szCs w:val="27"/>
        </w:rPr>
        <w:t>230</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2026</w:t>
      </w:r>
    </w:p>
    <w:p>
      <w:pPr>
        <w:spacing w:before="0" w:after="0"/>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ПОСТАНОВЛЕНИЕ</w:t>
      </w:r>
    </w:p>
    <w:p>
      <w:pPr>
        <w:spacing w:before="0" w:after="0"/>
        <w:rPr>
          <w:sz w:val="27"/>
          <w:szCs w:val="27"/>
        </w:rPr>
      </w:pPr>
    </w:p>
    <w:p>
      <w:pPr>
        <w:spacing w:before="0" w:after="0"/>
        <w:rPr>
          <w:sz w:val="27"/>
          <w:szCs w:val="27"/>
        </w:rPr>
      </w:pPr>
      <w:r>
        <w:rPr>
          <w:rFonts w:ascii="Times New Roman" w:eastAsia="Times New Roman" w:hAnsi="Times New Roman" w:cs="Times New Roman"/>
          <w:sz w:val="27"/>
          <w:szCs w:val="27"/>
        </w:rPr>
        <w:t>город Сургут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11 марта</w:t>
      </w:r>
      <w:r>
        <w:rPr>
          <w:rFonts w:ascii="Times New Roman" w:eastAsia="Times New Roman" w:hAnsi="Times New Roman" w:cs="Times New Roman"/>
          <w:sz w:val="27"/>
          <w:szCs w:val="27"/>
        </w:rPr>
        <w:t xml:space="preserve"> 2026</w:t>
      </w:r>
      <w:r>
        <w:rPr>
          <w:rFonts w:ascii="Times New Roman" w:eastAsia="Times New Roman" w:hAnsi="Times New Roman" w:cs="Times New Roman"/>
          <w:sz w:val="27"/>
          <w:szCs w:val="27"/>
        </w:rPr>
        <w:t xml:space="preserve"> года</w:t>
      </w:r>
      <w:r>
        <w:rPr>
          <w:rFonts w:ascii="Times New Roman" w:eastAsia="Times New Roman" w:hAnsi="Times New Roman" w:cs="Times New Roman"/>
          <w:sz w:val="27"/>
          <w:szCs w:val="27"/>
        </w:rPr>
        <w:t xml:space="preserve">                                                                                    </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7"/>
          <w:szCs w:val="27"/>
        </w:rPr>
        <w:t>Айткулова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Б</w:t>
      </w:r>
      <w:r>
        <w:rPr>
          <w:rFonts w:ascii="Times New Roman" w:eastAsia="Times New Roman" w:hAnsi="Times New Roman" w:cs="Times New Roman"/>
          <w:sz w:val="27"/>
          <w:szCs w:val="27"/>
        </w:rPr>
        <w:t xml:space="preserve">., находящийся по адресу: </w:t>
      </w:r>
      <w:r>
        <w:rPr>
          <w:rFonts w:ascii="Times New Roman" w:eastAsia="Times New Roman" w:hAnsi="Times New Roman" w:cs="Times New Roman"/>
          <w:sz w:val="27"/>
          <w:szCs w:val="27"/>
        </w:rPr>
        <w:t xml:space="preserve">Ханты-Мансийский автономный округ – Югра, г. Сургут, ул. Гагарина, д. 9, зал судебного заседания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501</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рассмотрев в открытом судебном заседании дело об административном правонарушении </w:t>
      </w:r>
      <w:r>
        <w:rPr>
          <w:rFonts w:ascii="Times New Roman" w:eastAsia="Times New Roman" w:hAnsi="Times New Roman" w:cs="Times New Roman"/>
          <w:sz w:val="27"/>
          <w:szCs w:val="27"/>
        </w:rPr>
        <w:t>в отношении должностного лица –</w:t>
      </w:r>
      <w:r>
        <w:rPr>
          <w:rFonts w:ascii="Times New Roman" w:eastAsia="Times New Roman" w:hAnsi="Times New Roman" w:cs="Times New Roman"/>
        </w:rPr>
        <w:t xml:space="preserve"> </w:t>
      </w:r>
      <w:r>
        <w:rPr>
          <w:rFonts w:ascii="Times New Roman" w:eastAsia="Times New Roman" w:hAnsi="Times New Roman" w:cs="Times New Roman"/>
          <w:sz w:val="27"/>
          <w:szCs w:val="27"/>
        </w:rPr>
        <w:t>генерального директора ООО «</w:t>
      </w:r>
      <w:r>
        <w:rPr>
          <w:rStyle w:val="cat-UserDefinedgrp-39rplc-6"/>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Васильева Андрея Владимировича, </w:t>
      </w:r>
      <w:r>
        <w:rPr>
          <w:rStyle w:val="cat-UserDefinedgrp-40rplc-10"/>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p>
    <w:p>
      <w:pPr>
        <w:spacing w:before="0" w:after="0"/>
        <w:jc w:val="center"/>
        <w:rPr>
          <w:sz w:val="27"/>
          <w:szCs w:val="27"/>
        </w:rPr>
      </w:pPr>
      <w:r>
        <w:rPr>
          <w:rFonts w:ascii="Times New Roman" w:eastAsia="Times New Roman" w:hAnsi="Times New Roman" w:cs="Times New Roman"/>
          <w:sz w:val="27"/>
          <w:szCs w:val="27"/>
        </w:rPr>
        <w:t>УСТАНОВИЛ:</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генеральный </w:t>
      </w:r>
      <w:r>
        <w:rPr>
          <w:rFonts w:ascii="Times New Roman" w:eastAsia="Times New Roman" w:hAnsi="Times New Roman" w:cs="Times New Roman"/>
          <w:sz w:val="27"/>
          <w:szCs w:val="27"/>
        </w:rPr>
        <w:t>директор</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9rplc-1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Васильев А.В.,</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срок до </w:t>
      </w:r>
      <w:r>
        <w:rPr>
          <w:rFonts w:ascii="Times New Roman" w:eastAsia="Times New Roman" w:hAnsi="Times New Roman" w:cs="Times New Roman"/>
          <w:sz w:val="27"/>
          <w:szCs w:val="27"/>
        </w:rPr>
        <w:t>17.07.2025</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 xml:space="preserve"> не предоставил в Инспекцию ФНС России по г. Сургуту, расположенную по адресу: Ханты-Мансийского автономного округа – Югра, г. Сургут, ул. Геологическая, д. 2, документы, представление которых предусмотрено законом и необходимо для осуществления этим органом его законной деятельности. Требова</w:t>
      </w:r>
      <w:r>
        <w:rPr>
          <w:rFonts w:ascii="Times New Roman" w:eastAsia="Times New Roman" w:hAnsi="Times New Roman" w:cs="Times New Roman"/>
          <w:sz w:val="27"/>
          <w:szCs w:val="27"/>
        </w:rPr>
        <w:t xml:space="preserve">ние о предоставлении документов, </w:t>
      </w:r>
      <w:r>
        <w:rPr>
          <w:rFonts w:ascii="Times New Roman" w:eastAsia="Times New Roman" w:hAnsi="Times New Roman" w:cs="Times New Roman"/>
          <w:sz w:val="27"/>
          <w:szCs w:val="27"/>
        </w:rPr>
        <w:t>касающихся деятельности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ООО </w:t>
      </w:r>
      <w:r>
        <w:rPr>
          <w:rStyle w:val="cat-UserDefinedgrp-41rplc-23"/>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связи с </w:t>
      </w:r>
      <w:r>
        <w:rPr>
          <w:rFonts w:ascii="Times New Roman" w:eastAsia="Times New Roman" w:hAnsi="Times New Roman" w:cs="Times New Roman"/>
          <w:sz w:val="27"/>
          <w:szCs w:val="27"/>
        </w:rPr>
        <w:t>Камеральной налоговой проверкой первичная налоговая декларация по НДС за 1 квартал 2025г</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требование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6122/13ТТ</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02.07</w:t>
      </w:r>
      <w:r>
        <w:rPr>
          <w:rFonts w:ascii="Times New Roman" w:eastAsia="Times New Roman" w:hAnsi="Times New Roman" w:cs="Times New Roman"/>
          <w:sz w:val="27"/>
          <w:szCs w:val="27"/>
        </w:rPr>
        <w:t>.2025 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направлено по телекоммуникационным каналам связи, электронный документ получен </w:t>
      </w:r>
      <w:r>
        <w:rPr>
          <w:rFonts w:ascii="Times New Roman" w:eastAsia="Times New Roman" w:hAnsi="Times New Roman" w:cs="Times New Roman"/>
          <w:sz w:val="27"/>
          <w:szCs w:val="27"/>
        </w:rPr>
        <w:t>10.07</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тем самым совершил административное правонарушение, за которое предусмотрена ответственность частью 1 статьи 15.6 Кодекса РФ об административных правонарушениях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 </w:t>
      </w:r>
    </w:p>
    <w:p>
      <w:pPr>
        <w:spacing w:before="0" w:after="0"/>
        <w:ind w:firstLine="709"/>
        <w:jc w:val="both"/>
        <w:rPr>
          <w:sz w:val="27"/>
          <w:szCs w:val="27"/>
        </w:rPr>
      </w:pPr>
      <w:r>
        <w:rPr>
          <w:rFonts w:ascii="Times New Roman" w:eastAsia="Times New Roman" w:hAnsi="Times New Roman" w:cs="Times New Roman"/>
          <w:sz w:val="27"/>
          <w:szCs w:val="27"/>
        </w:rPr>
        <w:t>Васильев А.В</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 времени и месте судебного заседания извещен надлежащим образом, судебной повесткой, в судебное заседание не явил</w:t>
      </w:r>
      <w:r>
        <w:rPr>
          <w:rFonts w:ascii="Times New Roman" w:eastAsia="Times New Roman" w:hAnsi="Times New Roman" w:cs="Times New Roman"/>
          <w:sz w:val="27"/>
          <w:szCs w:val="27"/>
        </w:rPr>
        <w:t>ся</w:t>
      </w:r>
      <w:r>
        <w:rPr>
          <w:rFonts w:ascii="Times New Roman" w:eastAsia="Times New Roman" w:hAnsi="Times New Roman" w:cs="Times New Roman"/>
          <w:sz w:val="27"/>
          <w:szCs w:val="27"/>
        </w:rPr>
        <w:t>, ходатайств не заявлял.</w:t>
      </w:r>
    </w:p>
    <w:p>
      <w:pPr>
        <w:spacing w:before="0" w:after="0"/>
        <w:ind w:firstLine="709"/>
        <w:jc w:val="both"/>
        <w:rPr>
          <w:sz w:val="27"/>
          <w:szCs w:val="27"/>
        </w:rPr>
      </w:pPr>
      <w:r>
        <w:rPr>
          <w:rFonts w:ascii="Times New Roman" w:eastAsia="Times New Roman" w:hAnsi="Times New Roman" w:cs="Times New Roman"/>
          <w:sz w:val="27"/>
          <w:szCs w:val="27"/>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w:t>
      </w:r>
    </w:p>
    <w:p>
      <w:pPr>
        <w:spacing w:before="0" w:after="0"/>
        <w:ind w:firstLine="709"/>
        <w:jc w:val="both"/>
        <w:rPr>
          <w:sz w:val="27"/>
          <w:szCs w:val="27"/>
        </w:rPr>
      </w:pPr>
      <w:r>
        <w:rPr>
          <w:rFonts w:ascii="Times New Roman" w:eastAsia="Times New Roman" w:hAnsi="Times New Roman" w:cs="Times New Roman"/>
          <w:sz w:val="27"/>
          <w:szCs w:val="27"/>
        </w:rPr>
        <w:t xml:space="preserve">При указанных обстоятельствах судом определено рассмотреть дело в отсутствии </w:t>
      </w:r>
      <w:r>
        <w:rPr>
          <w:rFonts w:ascii="Times New Roman" w:eastAsia="Times New Roman" w:hAnsi="Times New Roman" w:cs="Times New Roman"/>
          <w:sz w:val="27"/>
          <w:szCs w:val="27"/>
        </w:rPr>
        <w:t>Васильев</w:t>
      </w:r>
      <w:r>
        <w:rPr>
          <w:rFonts w:ascii="Times New Roman" w:eastAsia="Times New Roman" w:hAnsi="Times New Roman" w:cs="Times New Roman"/>
          <w:sz w:val="27"/>
          <w:szCs w:val="27"/>
        </w:rPr>
        <w:t>а</w:t>
      </w:r>
      <w:r>
        <w:rPr>
          <w:rFonts w:ascii="Times New Roman" w:eastAsia="Times New Roman" w:hAnsi="Times New Roman" w:cs="Times New Roman"/>
          <w:sz w:val="27"/>
          <w:szCs w:val="27"/>
        </w:rPr>
        <w:t xml:space="preserve"> А.В</w:t>
      </w:r>
    </w:p>
    <w:p>
      <w:pPr>
        <w:spacing w:before="0" w:after="0"/>
        <w:ind w:firstLine="708"/>
        <w:jc w:val="both"/>
        <w:rPr>
          <w:sz w:val="27"/>
          <w:szCs w:val="27"/>
        </w:rPr>
      </w:pPr>
      <w:r>
        <w:rPr>
          <w:rFonts w:ascii="Times New Roman" w:eastAsia="Times New Roman" w:hAnsi="Times New Roman" w:cs="Times New Roman"/>
          <w:sz w:val="27"/>
          <w:szCs w:val="27"/>
        </w:rPr>
        <w:t>Общие правила территориальной подсудности дел об административных правонарушениях установлены в ч.</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1 ст.</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29.5 КоАП, согласно которой дела о </w:t>
      </w:r>
      <w:r>
        <w:rPr>
          <w:rFonts w:ascii="Times New Roman" w:eastAsia="Times New Roman" w:hAnsi="Times New Roman" w:cs="Times New Roman"/>
          <w:sz w:val="27"/>
          <w:szCs w:val="27"/>
        </w:rPr>
        <w:t xml:space="preserve">привлечении к административной ответственности рассматриваются по месту совершения административного правонарушения. </w:t>
      </w:r>
    </w:p>
    <w:p>
      <w:pPr>
        <w:spacing w:before="0" w:after="0"/>
        <w:ind w:firstLine="708"/>
        <w:jc w:val="both"/>
        <w:rPr>
          <w:sz w:val="27"/>
          <w:szCs w:val="27"/>
        </w:rPr>
      </w:pPr>
      <w:r>
        <w:rPr>
          <w:rFonts w:ascii="Times New Roman" w:eastAsia="Times New Roman" w:hAnsi="Times New Roman" w:cs="Times New Roman"/>
          <w:sz w:val="27"/>
          <w:szCs w:val="27"/>
        </w:rPr>
        <w:t>Как следует из разъяснения, содержащегося в п. 3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(с изменениями и дополнениями), при определении территориальной подсудности дел об административных правонарушениях, объективная сторона которых выражается в бездействии в виде неисполнения установленной правовым актом обязанности, необходимо исходить из места жительства физического лица, в том числе индивидуального предпринимателя, места исполнения должностным лицом своих обязанностей либо места нахождения юридического лица, определяемого в соответствии со статьей</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54 ГК РФ.</w:t>
      </w:r>
    </w:p>
    <w:p>
      <w:pPr>
        <w:spacing w:before="0" w:after="0"/>
        <w:ind w:firstLine="708"/>
        <w:jc w:val="both"/>
        <w:rPr>
          <w:sz w:val="27"/>
          <w:szCs w:val="27"/>
        </w:rPr>
      </w:pPr>
      <w:r>
        <w:rPr>
          <w:rFonts w:ascii="Times New Roman" w:eastAsia="Times New Roman" w:hAnsi="Times New Roman" w:cs="Times New Roman"/>
          <w:sz w:val="27"/>
          <w:szCs w:val="27"/>
        </w:rPr>
        <w:t>Юридический адрес общества</w:t>
      </w:r>
      <w:r>
        <w:rPr>
          <w:rFonts w:ascii="Times New Roman" w:eastAsia="Times New Roman" w:hAnsi="Times New Roman" w:cs="Times New Roman"/>
          <w:sz w:val="27"/>
          <w:szCs w:val="27"/>
        </w:rPr>
        <w:t xml:space="preserve">: </w:t>
      </w:r>
      <w:r>
        <w:rPr>
          <w:rStyle w:val="cat-UserDefinedgrp-42rplc-32"/>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Ходатайство от лица, привлекаемого к административной ответственности, о направлении дела об административном правонарушении для рассмотрения по месту жительства не поступало.</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В соответствии со ст. 93.1 НК РФ, </w:t>
      </w:r>
      <w:r>
        <w:rPr>
          <w:rFonts w:ascii="Times New Roman" w:eastAsia="Times New Roman" w:hAnsi="Times New Roman" w:cs="Times New Roman"/>
          <w:sz w:val="27"/>
          <w:szCs w:val="27"/>
        </w:rPr>
        <w:t>должностное лицо налогового органа, проводящее налоговую проверку, вправе</w:t>
      </w:r>
      <w:r>
        <w:rPr>
          <w:rFonts w:ascii="Times New Roman" w:eastAsia="Times New Roman" w:hAnsi="Times New Roman" w:cs="Times New Roman"/>
          <w:sz w:val="27"/>
          <w:szCs w:val="27"/>
        </w:rPr>
        <w:t> </w:t>
      </w:r>
      <w:hyperlink r:id="rId4" w:anchor="dst100004" w:history="1">
        <w:r>
          <w:rPr>
            <w:rFonts w:ascii="Times New Roman" w:eastAsia="Times New Roman" w:hAnsi="Times New Roman" w:cs="Times New Roman"/>
            <w:color w:val="0000EE"/>
            <w:sz w:val="27"/>
            <w:szCs w:val="27"/>
          </w:rPr>
          <w:t>истребовать</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проведении дополнительных мероприятий налогового контроля. 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pPr>
        <w:spacing w:before="0" w:after="0"/>
        <w:ind w:firstLine="708"/>
        <w:jc w:val="both"/>
        <w:rPr>
          <w:sz w:val="27"/>
          <w:szCs w:val="27"/>
        </w:rPr>
      </w:pPr>
      <w:r>
        <w:rPr>
          <w:rFonts w:ascii="Times New Roman" w:eastAsia="Times New Roman" w:hAnsi="Times New Roman" w:cs="Times New Roman"/>
          <w:sz w:val="27"/>
          <w:szCs w:val="27"/>
        </w:rPr>
        <w:t xml:space="preserve">Согласно п. 5 ст. 93.1 НК РФ - </w:t>
      </w:r>
      <w:r>
        <w:rPr>
          <w:rFonts w:ascii="Times New Roman" w:eastAsia="Times New Roman" w:hAnsi="Times New Roman" w:cs="Times New Roman"/>
          <w:sz w:val="27"/>
          <w:szCs w:val="27"/>
        </w:rPr>
        <w:t>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5208" w:history="1">
        <w:r>
          <w:rPr>
            <w:rFonts w:ascii="Times New Roman" w:eastAsia="Times New Roman" w:hAnsi="Times New Roman" w:cs="Times New Roman"/>
            <w:color w:val="0000EE"/>
            <w:sz w:val="27"/>
            <w:szCs w:val="27"/>
          </w:rPr>
          <w:t>пунктами 1</w:t>
        </w:r>
      </w:hyperlink>
      <w:r>
        <w:rPr>
          <w:rFonts w:ascii="Times New Roman" w:eastAsia="Times New Roman" w:hAnsi="Times New Roman" w:cs="Times New Roman"/>
          <w:sz w:val="27"/>
          <w:szCs w:val="27"/>
        </w:rPr>
        <w:t>,</w:t>
      </w:r>
      <w:r>
        <w:rPr>
          <w:rFonts w:ascii="Times New Roman" w:eastAsia="Times New Roman" w:hAnsi="Times New Roman" w:cs="Times New Roman"/>
          <w:sz w:val="27"/>
          <w:szCs w:val="27"/>
        </w:rPr>
        <w:t> </w:t>
      </w:r>
      <w:hyperlink r:id="rId5" w:anchor="dst2349" w:history="1">
        <w:r>
          <w:rPr>
            <w:rFonts w:ascii="Times New Roman" w:eastAsia="Times New Roman" w:hAnsi="Times New Roman" w:cs="Times New Roman"/>
            <w:color w:val="0000EE"/>
            <w:sz w:val="27"/>
            <w:szCs w:val="27"/>
          </w:rPr>
          <w:t>1.1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6273" w:history="1">
        <w:r>
          <w:rPr>
            <w:rFonts w:ascii="Times New Roman" w:eastAsia="Times New Roman" w:hAnsi="Times New Roman" w:cs="Times New Roman"/>
            <w:color w:val="0000EE"/>
            <w:sz w:val="27"/>
            <w:szCs w:val="27"/>
          </w:rPr>
          <w:t>3.1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настоящей статьи, исполняет его в течение пяти дней со дня получения или в тот же срок уведомляет, что не располагает </w:t>
      </w:r>
      <w:r>
        <w:rPr>
          <w:rFonts w:ascii="Times New Roman" w:eastAsia="Times New Roman" w:hAnsi="Times New Roman" w:cs="Times New Roman"/>
          <w:sz w:val="27"/>
          <w:szCs w:val="27"/>
        </w:rPr>
        <w:t>истребуемыми</w:t>
      </w:r>
      <w:r>
        <w:rPr>
          <w:rFonts w:ascii="Times New Roman" w:eastAsia="Times New Roman" w:hAnsi="Times New Roman" w:cs="Times New Roman"/>
          <w:sz w:val="27"/>
          <w:szCs w:val="27"/>
        </w:rPr>
        <w:t xml:space="preserve"> документами (информацией). 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2491"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4974" w:history="1">
        <w:r>
          <w:rPr>
            <w:rFonts w:ascii="Times New Roman" w:eastAsia="Times New Roman" w:hAnsi="Times New Roman" w:cs="Times New Roman"/>
            <w:color w:val="0000EE"/>
            <w:sz w:val="27"/>
            <w:szCs w:val="27"/>
          </w:rPr>
          <w:t>2.1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настоящей статьи, исполняет его в течение десяти дней со дня получения или в тот же срок уведомляет, что не располагает </w:t>
      </w:r>
      <w:r>
        <w:rPr>
          <w:rFonts w:ascii="Times New Roman" w:eastAsia="Times New Roman" w:hAnsi="Times New Roman" w:cs="Times New Roman"/>
          <w:sz w:val="27"/>
          <w:szCs w:val="27"/>
        </w:rPr>
        <w:t>истребуемыми</w:t>
      </w:r>
      <w:r>
        <w:rPr>
          <w:rFonts w:ascii="Times New Roman" w:eastAsia="Times New Roman" w:hAnsi="Times New Roman" w:cs="Times New Roman"/>
          <w:sz w:val="27"/>
          <w:szCs w:val="27"/>
        </w:rPr>
        <w:t xml:space="preserve"> документами (информацией). Если </w:t>
      </w:r>
      <w:r>
        <w:rPr>
          <w:rFonts w:ascii="Times New Roman" w:eastAsia="Times New Roman" w:hAnsi="Times New Roman" w:cs="Times New Roman"/>
          <w:sz w:val="27"/>
          <w:szCs w:val="27"/>
        </w:rPr>
        <w:t>истребуемые</w:t>
      </w:r>
      <w:r>
        <w:rPr>
          <w:rFonts w:ascii="Times New Roman" w:eastAsia="Times New Roman" w:hAnsi="Times New Roman" w:cs="Times New Roman"/>
          <w:sz w:val="27"/>
          <w:szCs w:val="27"/>
        </w:rPr>
        <w:t xml:space="preserve"> документы (информация) не могут быть представлены в указанные в настоящем пункте сроки, налоговый орган при 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w:t>
      </w:r>
      <w:r>
        <w:rPr>
          <w:rFonts w:ascii="Times New Roman" w:eastAsia="Times New Roman" w:hAnsi="Times New Roman" w:cs="Times New Roman"/>
          <w:sz w:val="27"/>
          <w:szCs w:val="27"/>
        </w:rPr>
        <w:t xml:space="preserve">(информации). </w:t>
      </w:r>
      <w:r>
        <w:rPr>
          <w:rFonts w:ascii="Times New Roman" w:eastAsia="Times New Roman" w:hAnsi="Times New Roman" w:cs="Times New Roman"/>
          <w:sz w:val="27"/>
          <w:szCs w:val="27"/>
        </w:rPr>
        <w:t>Истребуемые</w:t>
      </w:r>
      <w:r>
        <w:rPr>
          <w:rFonts w:ascii="Times New Roman" w:eastAsia="Times New Roman" w:hAnsi="Times New Roman" w:cs="Times New Roman"/>
          <w:sz w:val="27"/>
          <w:szCs w:val="27"/>
        </w:rPr>
        <w:t xml:space="preserve"> документы представляются с учетом положений, предусмотренных</w:t>
      </w:r>
      <w:r>
        <w:rPr>
          <w:rFonts w:ascii="Times New Roman" w:eastAsia="Times New Roman" w:hAnsi="Times New Roman" w:cs="Times New Roman"/>
          <w:sz w:val="27"/>
          <w:szCs w:val="27"/>
        </w:rPr>
        <w:t> </w:t>
      </w:r>
      <w:hyperlink r:id="rId6" w:anchor="dst3616"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6" w:anchor="dst2992" w:history="1">
        <w:r>
          <w:rPr>
            <w:rFonts w:ascii="Times New Roman" w:eastAsia="Times New Roman" w:hAnsi="Times New Roman" w:cs="Times New Roman"/>
            <w:color w:val="0000EE"/>
            <w:sz w:val="27"/>
            <w:szCs w:val="27"/>
          </w:rPr>
          <w:t>5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настоящего Кодекса. Указанное в настоящем пункте уведомление представляется в порядке, предусмотренном</w:t>
      </w:r>
      <w:r>
        <w:rPr>
          <w:rFonts w:ascii="Times New Roman" w:eastAsia="Times New Roman" w:hAnsi="Times New Roman" w:cs="Times New Roman"/>
          <w:sz w:val="27"/>
          <w:szCs w:val="27"/>
        </w:rPr>
        <w:t> </w:t>
      </w:r>
      <w:hyperlink r:id="rId6" w:anchor="dst4066" w:history="1">
        <w:r>
          <w:rPr>
            <w:rFonts w:ascii="Times New Roman" w:eastAsia="Times New Roman" w:hAnsi="Times New Roman" w:cs="Times New Roman"/>
            <w:color w:val="0000EE"/>
            <w:sz w:val="27"/>
            <w:szCs w:val="27"/>
          </w:rPr>
          <w:t>пунктом 3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настоящего Кодекса.</w:t>
      </w:r>
    </w:p>
    <w:p>
      <w:pPr>
        <w:spacing w:before="0" w:after="0"/>
        <w:ind w:firstLine="708"/>
        <w:jc w:val="both"/>
        <w:rPr>
          <w:sz w:val="27"/>
          <w:szCs w:val="27"/>
        </w:rPr>
      </w:pPr>
      <w:r>
        <w:rPr>
          <w:rFonts w:ascii="Times New Roman" w:eastAsia="Times New Roman" w:hAnsi="Times New Roman" w:cs="Times New Roman"/>
          <w:sz w:val="27"/>
          <w:szCs w:val="27"/>
        </w:rPr>
        <w:t>Ходатайство от должностного лица о продлении срока предоставления документов не поступало.</w:t>
      </w:r>
    </w:p>
    <w:p>
      <w:pPr>
        <w:spacing w:before="0" w:after="0"/>
        <w:ind w:firstLine="708"/>
        <w:jc w:val="both"/>
        <w:rPr>
          <w:sz w:val="27"/>
          <w:szCs w:val="27"/>
        </w:rPr>
      </w:pPr>
      <w:r>
        <w:rPr>
          <w:rFonts w:ascii="Times New Roman" w:eastAsia="Times New Roman" w:hAnsi="Times New Roman" w:cs="Times New Roman"/>
          <w:sz w:val="27"/>
          <w:szCs w:val="27"/>
        </w:rPr>
        <w:t>Изучив представленные материалы дела, суд считает,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w:t>
      </w:r>
    </w:p>
    <w:p>
      <w:pPr>
        <w:spacing w:before="0" w:after="0"/>
        <w:ind w:firstLine="708"/>
        <w:jc w:val="both"/>
        <w:rPr>
          <w:sz w:val="27"/>
          <w:szCs w:val="27"/>
        </w:rPr>
      </w:pPr>
      <w:r>
        <w:rPr>
          <w:rFonts w:ascii="Times New Roman" w:eastAsia="Times New Roman" w:hAnsi="Times New Roman" w:cs="Times New Roman"/>
          <w:sz w:val="27"/>
          <w:szCs w:val="27"/>
        </w:rPr>
        <w:t xml:space="preserve">- протоколом об административном правонарушении № </w:t>
      </w:r>
      <w:r>
        <w:rPr>
          <w:rFonts w:ascii="Times New Roman" w:eastAsia="Times New Roman" w:hAnsi="Times New Roman" w:cs="Times New Roman"/>
          <w:sz w:val="27"/>
          <w:szCs w:val="27"/>
        </w:rPr>
        <w:t>25421</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котором изложены обстоятельства совершения административного правонарушения;</w:t>
      </w:r>
    </w:p>
    <w:p>
      <w:pPr>
        <w:spacing w:before="0" w:after="0"/>
        <w:ind w:firstLine="708"/>
        <w:jc w:val="both"/>
        <w:rPr>
          <w:sz w:val="27"/>
          <w:szCs w:val="27"/>
        </w:rPr>
      </w:pPr>
      <w:r>
        <w:rPr>
          <w:rFonts w:ascii="Times New Roman" w:eastAsia="Times New Roman" w:hAnsi="Times New Roman" w:cs="Times New Roman"/>
          <w:sz w:val="27"/>
          <w:szCs w:val="27"/>
        </w:rPr>
        <w:t>- копией выписки из единого государственного реестра юридических лиц;</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требования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6122/13ТТ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от </w:t>
      </w:r>
      <w:r>
        <w:rPr>
          <w:rFonts w:ascii="Times New Roman" w:eastAsia="Times New Roman" w:hAnsi="Times New Roman" w:cs="Times New Roman"/>
          <w:sz w:val="27"/>
          <w:szCs w:val="27"/>
        </w:rPr>
        <w:t>02.07</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копией поручения</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реестром документа</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информационного письма от </w:t>
      </w:r>
      <w:r>
        <w:rPr>
          <w:rFonts w:ascii="Times New Roman" w:eastAsia="Times New Roman" w:hAnsi="Times New Roman" w:cs="Times New Roman"/>
          <w:sz w:val="27"/>
          <w:szCs w:val="27"/>
        </w:rPr>
        <w:t>02.12.202</w:t>
      </w:r>
      <w:r>
        <w:rPr>
          <w:rFonts w:ascii="Times New Roman" w:eastAsia="Times New Roman" w:hAnsi="Times New Roman" w:cs="Times New Roman"/>
          <w:sz w:val="27"/>
          <w:szCs w:val="27"/>
        </w:rPr>
        <w:t>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уведомлением от </w:t>
      </w:r>
      <w:r>
        <w:rPr>
          <w:rFonts w:ascii="Times New Roman" w:eastAsia="Times New Roman" w:hAnsi="Times New Roman" w:cs="Times New Roman"/>
          <w:sz w:val="27"/>
          <w:szCs w:val="27"/>
        </w:rPr>
        <w:t>10.12.2025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должностным регламентом;</w:t>
      </w:r>
    </w:p>
    <w:p>
      <w:pPr>
        <w:spacing w:before="0" w:after="0"/>
        <w:ind w:firstLine="708"/>
        <w:jc w:val="both"/>
        <w:rPr>
          <w:sz w:val="27"/>
          <w:szCs w:val="27"/>
        </w:rPr>
      </w:pPr>
      <w:r>
        <w:rPr>
          <w:rFonts w:ascii="Times New Roman" w:eastAsia="Times New Roman" w:hAnsi="Times New Roman" w:cs="Times New Roman"/>
          <w:sz w:val="27"/>
          <w:szCs w:val="27"/>
        </w:rPr>
        <w:t>- списком исходящей корреспонденции;</w:t>
      </w:r>
    </w:p>
    <w:p>
      <w:pPr>
        <w:spacing w:before="0" w:after="0"/>
        <w:ind w:firstLine="708"/>
        <w:jc w:val="both"/>
        <w:rPr>
          <w:sz w:val="27"/>
          <w:szCs w:val="27"/>
        </w:rPr>
      </w:pPr>
      <w:r>
        <w:rPr>
          <w:rFonts w:ascii="Times New Roman" w:eastAsia="Times New Roman" w:hAnsi="Times New Roman" w:cs="Times New Roman"/>
          <w:sz w:val="27"/>
          <w:szCs w:val="27"/>
        </w:rPr>
        <w:t>- приказом;</w:t>
      </w:r>
    </w:p>
    <w:p>
      <w:pPr>
        <w:spacing w:before="0" w:after="0"/>
        <w:ind w:firstLine="708"/>
        <w:jc w:val="both"/>
        <w:rPr>
          <w:sz w:val="27"/>
          <w:szCs w:val="27"/>
        </w:rPr>
      </w:pPr>
      <w:r>
        <w:rPr>
          <w:rFonts w:ascii="Times New Roman" w:eastAsia="Times New Roman" w:hAnsi="Times New Roman" w:cs="Times New Roman"/>
          <w:sz w:val="27"/>
          <w:szCs w:val="27"/>
        </w:rPr>
        <w:t>- и другими материалами дела.</w:t>
      </w:r>
    </w:p>
    <w:p>
      <w:pPr>
        <w:spacing w:before="0" w:after="0"/>
        <w:ind w:firstLine="708"/>
        <w:jc w:val="both"/>
        <w:rPr>
          <w:sz w:val="27"/>
          <w:szCs w:val="27"/>
        </w:rPr>
      </w:pPr>
      <w:r>
        <w:rPr>
          <w:rFonts w:ascii="Times New Roman" w:eastAsia="Times New Roman" w:hAnsi="Times New Roman" w:cs="Times New Roman"/>
          <w:sz w:val="27"/>
          <w:szCs w:val="27"/>
        </w:rPr>
        <w:t xml:space="preserve">Таким образом, прихожу к выводу о том, что действия должностного лица </w:t>
      </w:r>
      <w:r>
        <w:rPr>
          <w:rFonts w:ascii="Times New Roman" w:eastAsia="Times New Roman" w:hAnsi="Times New Roman" w:cs="Times New Roman"/>
          <w:sz w:val="27"/>
          <w:szCs w:val="27"/>
        </w:rPr>
        <w:t>генерального директора ООО «</w:t>
      </w:r>
      <w:r>
        <w:rPr>
          <w:rStyle w:val="cat-UserDefinedgrp-39rplc-37"/>
          <w:rFonts w:ascii="Times New Roman" w:eastAsia="Times New Roman" w:hAnsi="Times New Roman" w:cs="Times New Roman"/>
          <w:sz w:val="27"/>
          <w:szCs w:val="27"/>
        </w:rPr>
        <w:t>...</w:t>
      </w:r>
      <w:r>
        <w:rPr>
          <w:rFonts w:ascii="Times New Roman" w:eastAsia="Times New Roman" w:hAnsi="Times New Roman" w:cs="Times New Roman"/>
          <w:sz w:val="27"/>
          <w:szCs w:val="27"/>
        </w:rPr>
        <w:t>» Васильева Андрея Владимировича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правильно квалифицированы по ч. 1 ст. 15.6 КоАП РФ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w:t>
      </w:r>
    </w:p>
    <w:p>
      <w:pPr>
        <w:spacing w:before="0" w:after="0"/>
        <w:ind w:firstLine="708"/>
        <w:jc w:val="both"/>
        <w:rPr>
          <w:sz w:val="27"/>
          <w:szCs w:val="27"/>
        </w:rPr>
      </w:pPr>
      <w:r>
        <w:rPr>
          <w:rFonts w:ascii="Times New Roman" w:eastAsia="Times New Roman" w:hAnsi="Times New Roman" w:cs="Times New Roman"/>
          <w:sz w:val="27"/>
          <w:szCs w:val="27"/>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pPr>
        <w:spacing w:before="0" w:after="0"/>
        <w:ind w:firstLine="708"/>
        <w:jc w:val="both"/>
        <w:rPr>
          <w:sz w:val="27"/>
          <w:szCs w:val="27"/>
        </w:rPr>
      </w:pPr>
      <w:r>
        <w:rPr>
          <w:rFonts w:ascii="Times New Roman" w:eastAsia="Times New Roman" w:hAnsi="Times New Roman" w:cs="Times New Roman"/>
          <w:sz w:val="27"/>
          <w:szCs w:val="27"/>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об административном правонарушении, не имеется.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предусмотренных ст. 4.2 КоАП РФ, смягчающих административную ответственность, суд не усматривает. </w:t>
      </w:r>
    </w:p>
    <w:p>
      <w:pPr>
        <w:spacing w:before="0" w:after="0"/>
        <w:ind w:firstLine="708"/>
        <w:jc w:val="both"/>
        <w:rPr>
          <w:sz w:val="27"/>
          <w:szCs w:val="27"/>
        </w:rPr>
      </w:pPr>
      <w:r>
        <w:rPr>
          <w:rFonts w:ascii="Times New Roman" w:eastAsia="Times New Roman" w:hAnsi="Times New Roman" w:cs="Times New Roman"/>
          <w:sz w:val="27"/>
          <w:szCs w:val="27"/>
        </w:rPr>
        <w:t>Обстоятельств, предусмотренных ст. 4.3 КоАП РФ, отягчающих административную ответственность, с</w:t>
      </w:r>
      <w:r>
        <w:rPr>
          <w:rFonts w:ascii="Times New Roman" w:eastAsia="Times New Roman" w:hAnsi="Times New Roman" w:cs="Times New Roman"/>
          <w:sz w:val="27"/>
          <w:szCs w:val="27"/>
        </w:rPr>
        <w:t>уд не усматривает</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При назначении наказания</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учитывая характер совершенного правонарушения,</w:t>
      </w:r>
      <w:r>
        <w:rPr>
          <w:rFonts w:ascii="Times New Roman" w:eastAsia="Times New Roman" w:hAnsi="Times New Roman" w:cs="Times New Roman"/>
          <w:sz w:val="27"/>
          <w:szCs w:val="27"/>
        </w:rPr>
        <w:t xml:space="preserve"> конкретные обстоятельства дела,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личность правонарушителя, отсутствие обстоятельств отягчающих ответственность, суд считает возможным назначить наказание в минимальном, предусмотренном санкцией размере.</w:t>
      </w:r>
    </w:p>
    <w:p>
      <w:pPr>
        <w:spacing w:before="0" w:after="0"/>
        <w:ind w:firstLine="708"/>
        <w:jc w:val="both"/>
        <w:rPr>
          <w:sz w:val="27"/>
          <w:szCs w:val="27"/>
        </w:rPr>
      </w:pPr>
      <w:r>
        <w:rPr>
          <w:rFonts w:ascii="Times New Roman" w:eastAsia="Times New Roman" w:hAnsi="Times New Roman" w:cs="Times New Roman"/>
          <w:sz w:val="27"/>
          <w:szCs w:val="27"/>
        </w:rPr>
        <w:t>На основании изложенного, руководствуясь ст. 29.9-29.11 Кодекса РФ об административных правонарушениях, мировой судья</w:t>
      </w:r>
    </w:p>
    <w:p>
      <w:pPr>
        <w:spacing w:before="0" w:after="0"/>
        <w:jc w:val="center"/>
        <w:rPr>
          <w:sz w:val="27"/>
          <w:szCs w:val="27"/>
        </w:rPr>
      </w:pPr>
    </w:p>
    <w:p>
      <w:pPr>
        <w:spacing w:before="0" w:after="0"/>
        <w:jc w:val="center"/>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ПОСТАНОВИЛ:</w:t>
      </w:r>
    </w:p>
    <w:p>
      <w:pPr>
        <w:spacing w:before="0" w:after="0"/>
        <w:jc w:val="both"/>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генерального директора ООО «</w:t>
      </w:r>
      <w:r>
        <w:rPr>
          <w:rStyle w:val="cat-UserDefinedgrp-39rplc-40"/>
          <w:rFonts w:ascii="Times New Roman" w:eastAsia="Times New Roman" w:hAnsi="Times New Roman" w:cs="Times New Roman"/>
          <w:sz w:val="27"/>
          <w:szCs w:val="27"/>
        </w:rPr>
        <w:t>...</w:t>
      </w:r>
      <w:r>
        <w:rPr>
          <w:rFonts w:ascii="Times New Roman" w:eastAsia="Times New Roman" w:hAnsi="Times New Roman" w:cs="Times New Roman"/>
          <w:sz w:val="27"/>
          <w:szCs w:val="27"/>
        </w:rPr>
        <w:t>» Васильева Андрея Владимировича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признать виновн</w:t>
      </w:r>
      <w:r>
        <w:rPr>
          <w:rFonts w:ascii="Times New Roman" w:eastAsia="Times New Roman" w:hAnsi="Times New Roman" w:cs="Times New Roman"/>
          <w:sz w:val="27"/>
          <w:szCs w:val="27"/>
        </w:rPr>
        <w:t>ым</w:t>
      </w:r>
      <w:r>
        <w:rPr>
          <w:rFonts w:ascii="Times New Roman" w:eastAsia="Times New Roman" w:hAnsi="Times New Roman" w:cs="Times New Roman"/>
          <w:sz w:val="27"/>
          <w:szCs w:val="27"/>
        </w:rPr>
        <w:t xml:space="preserve"> в совершении административного правонарушения, предусмотренного ч. 1 ст. 15.6 Кодекса РФ об административных правонарушениях и назначить </w:t>
      </w:r>
      <w:r>
        <w:rPr>
          <w:rFonts w:ascii="Times New Roman" w:eastAsia="Times New Roman" w:hAnsi="Times New Roman" w:cs="Times New Roman"/>
          <w:sz w:val="27"/>
          <w:szCs w:val="27"/>
        </w:rPr>
        <w:t>ему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административное наказание в виде административного штрафа в размере 300 (трехсот) рублей. </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Административный штраф перечислять по следующим реквизитам: получатель: УФК по Ханты-Мансийскому автономному округу – Югре (Департамент административного обеспечения Ханты-Мансийского автономного округа – Югры л/с 04872D08080), Банк: ОКЦ № 8 УГУ Банка России//УФК по Ханты-Мансийскому автономному округу – Югре г. Ханты-Мансийск, счет получателя (номер казначейского счета): 03100643000000018700, банковский счет, входящий в состав единого казначейского счета (ЕКС) 40102810245370000007, БИК 007162163, ОКТМО 71876000, ИНН 8601073664, КПП 860101001, КБК: 72011601203019000140. </w:t>
      </w:r>
      <w:r>
        <w:rPr>
          <w:rFonts w:ascii="Times New Roman" w:eastAsia="Times New Roman" w:hAnsi="Times New Roman" w:cs="Times New Roman"/>
          <w:sz w:val="27"/>
          <w:szCs w:val="27"/>
        </w:rPr>
        <w:t>УИН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0412365400685002302615133</w:t>
      </w:r>
      <w:r>
        <w:rPr>
          <w:rFonts w:ascii="Times New Roman" w:eastAsia="Times New Roman" w:hAnsi="Times New Roman" w:cs="Times New Roman"/>
          <w:sz w:val="27"/>
          <w:szCs w:val="27"/>
        </w:rPr>
        <w:t>.</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101. </w:t>
      </w:r>
    </w:p>
    <w:p>
      <w:pPr>
        <w:spacing w:before="0" w:after="0"/>
        <w:ind w:firstLine="708"/>
        <w:jc w:val="both"/>
        <w:rPr>
          <w:sz w:val="27"/>
          <w:szCs w:val="27"/>
        </w:rPr>
      </w:pPr>
      <w:r>
        <w:rPr>
          <w:rFonts w:ascii="Times New Roman" w:eastAsia="Times New Roman" w:hAnsi="Times New Roman" w:cs="Times New Roman"/>
          <w:sz w:val="27"/>
          <w:szCs w:val="27"/>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7"/>
          <w:szCs w:val="27"/>
        </w:rPr>
        <w:t>Сургутский</w:t>
      </w:r>
      <w:r>
        <w:rPr>
          <w:rFonts w:ascii="Times New Roman" w:eastAsia="Times New Roman" w:hAnsi="Times New Roman" w:cs="Times New Roman"/>
          <w:sz w:val="27"/>
          <w:szCs w:val="27"/>
        </w:rPr>
        <w:t xml:space="preserve"> городской суд Ханты-Мансийского автономного округа – Югры </w:t>
      </w:r>
      <w:r>
        <w:rPr>
          <w:rFonts w:ascii="Times New Roman" w:eastAsia="Times New Roman" w:hAnsi="Times New Roman" w:cs="Times New Roman"/>
          <w:sz w:val="27"/>
          <w:szCs w:val="27"/>
        </w:rPr>
        <w:t>через мирового судью</w:t>
      </w:r>
      <w:r>
        <w:rPr>
          <w:rFonts w:ascii="Times New Roman" w:eastAsia="Times New Roman" w:hAnsi="Times New Roman" w:cs="Times New Roman"/>
          <w:sz w:val="27"/>
          <w:szCs w:val="27"/>
        </w:rPr>
        <w:t xml:space="preserve"> судебного участка № 13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w:t>
      </w:r>
    </w:p>
    <w:p>
      <w:pPr>
        <w:spacing w:before="0" w:after="0"/>
        <w:jc w:val="both"/>
        <w:rPr>
          <w:sz w:val="27"/>
          <w:szCs w:val="27"/>
        </w:rPr>
      </w:pPr>
      <w:r>
        <w:rPr>
          <w:rFonts w:ascii="Times New Roman" w:eastAsia="Times New Roman" w:hAnsi="Times New Roman" w:cs="Times New Roman"/>
          <w:sz w:val="27"/>
          <w:szCs w:val="27"/>
        </w:rPr>
        <w:t> </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Д.Б. </w:t>
      </w:r>
      <w:r>
        <w:rPr>
          <w:rFonts w:ascii="Times New Roman" w:eastAsia="Times New Roman" w:hAnsi="Times New Roman" w:cs="Times New Roman"/>
          <w:sz w:val="27"/>
          <w:szCs w:val="27"/>
        </w:rPr>
        <w:t>Айткулова</w:t>
      </w:r>
    </w:p>
    <w:p>
      <w:pPr>
        <w:spacing w:before="0" w:after="0"/>
        <w:jc w:val="both"/>
        <w:rPr>
          <w:sz w:val="27"/>
          <w:szCs w:val="27"/>
        </w:rPr>
      </w:pPr>
      <w:r>
        <w:rPr>
          <w:rFonts w:ascii="Times New Roman" w:eastAsia="Times New Roman" w:hAnsi="Times New Roman" w:cs="Times New Roman"/>
          <w:sz w:val="27"/>
          <w:szCs w:val="27"/>
        </w:rPr>
        <w:t xml:space="preserve">Копия верна </w:t>
      </w:r>
    </w:p>
    <w:p>
      <w:pPr>
        <w:spacing w:before="0" w:after="0"/>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Д.Б. </w:t>
      </w:r>
      <w:r>
        <w:rPr>
          <w:rFonts w:ascii="Times New Roman" w:eastAsia="Times New Roman" w:hAnsi="Times New Roman" w:cs="Times New Roman"/>
          <w:sz w:val="27"/>
          <w:szCs w:val="27"/>
        </w:rPr>
        <w:t>Айткулова</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9rplc-6">
    <w:name w:val="cat-UserDefined grp-39 rplc-6"/>
    <w:basedOn w:val="DefaultParagraphFont"/>
  </w:style>
  <w:style w:type="character" w:customStyle="1" w:styleId="cat-UserDefinedgrp-40rplc-10">
    <w:name w:val="cat-UserDefined grp-40 rplc-10"/>
    <w:basedOn w:val="DefaultParagraphFont"/>
  </w:style>
  <w:style w:type="character" w:customStyle="1" w:styleId="cat-UserDefinedgrp-39rplc-17">
    <w:name w:val="cat-UserDefined grp-39 rplc-17"/>
    <w:basedOn w:val="DefaultParagraphFont"/>
  </w:style>
  <w:style w:type="character" w:customStyle="1" w:styleId="cat-UserDefinedgrp-41rplc-23">
    <w:name w:val="cat-UserDefined grp-41 rplc-23"/>
    <w:basedOn w:val="DefaultParagraphFont"/>
  </w:style>
  <w:style w:type="character" w:customStyle="1" w:styleId="cat-UserDefinedgrp-42rplc-32">
    <w:name w:val="cat-UserDefined grp-42 rplc-32"/>
    <w:basedOn w:val="DefaultParagraphFont"/>
  </w:style>
  <w:style w:type="character" w:customStyle="1" w:styleId="cat-UserDefinedgrp-39rplc-37">
    <w:name w:val="cat-UserDefined grp-39 rplc-37"/>
    <w:basedOn w:val="DefaultParagraphFont"/>
  </w:style>
  <w:style w:type="character" w:customStyle="1" w:styleId="cat-UserDefinedgrp-39rplc-40">
    <w:name w:val="cat-UserDefined grp-39 rplc-4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54414/96c60c11ee5b73882df84a7de3c4fb18f1a01961/" TargetMode="External" /><Relationship Id="rId5" Type="http://schemas.openxmlformats.org/officeDocument/2006/relationships/hyperlink" Target="https://www.consultant.ru/document/cons_doc_LAW_453492/a679d6e95e9ab1393d2a5164a3773ea807d78a40/" TargetMode="External" /><Relationship Id="rId6" Type="http://schemas.openxmlformats.org/officeDocument/2006/relationships/hyperlink" Target="https://www.consultant.ru/document/cons_doc_LAW_453492/70037e941c811139ea6a204471e1fbdcee8c13f6/"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